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eac2" w14:textId="998e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августа 2021 года № ҚР ДСМ-76. Зарегистрирован в Министерстве юстиции Республики Казахстан 6 августа 2021 года № 23890.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Санитарные правила "Санитарно-эпидемиологические требования к объектам образования".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ҚР ДСМ-76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объектам образования"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объектам образования"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(далее – Положение) и устанавливают санитарно-эпидемиологические требования к выбору земельного участка под строительство объекта, проектированию, реконструкции, эксплуатации, водоснабжению, водоотведению, теплоснабжению, освещению, вентиляции, кондиционированию, ремонту и содержанию, условиям проживания, питания, обучения и производственной практике, производственному контролю, условиям труда и бытовому обслуживанию персонала, медицинскому обеспечению обучающихся и воспитанников на объектах образования независимо от форм собственности.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объекты организаций образования, в том числе воспитания, мест проживания и питания обучающихся и воспитанников, интернатные организации всех видов и типов (далее – объекты) за исключением дошкольных объектов воспитания и обучения детей (далее – дошкольные организации).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объектах проводятся лабораторно-инструментальные исследования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Санитарных правилах использованы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образовательные организации – организации образования, обеспечивающие условия, включающие специальные учебные программы и методы обучения, технические и иные средства, среду жизнедеятельности, а также медицинские, социальные и иные услуги, без которых невозможно освоение общеобразовательных учебных и образовательных программ лицами (детьми) с особыми образовательными потребностями;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среднего образования – организация образования, реализующая общеобразовательные учебные программы дошкольного воспитания и обучения,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 и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учебно-оздоровительная организация образования – юридическое лицо, осуществляющее функции по воспитанию, образованию, оздоровлению, отдыху детей и учащейся молодежи;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физическая культура – составная часть культуры, область социальной деятельности, представляющая собой совокупность духовных и материальных ценностей, создаваемых и используемых обществом в целях развития физических и интеллектуальных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 и развития;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письменные принадлежности – письменные тетради, инструменты для письма и рисования, к которым относятся ручки, карандаши, фломастеры, пенал, циркуль, маркеры, угольки, мелки, стержни, грифеля;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общеобразовательная организация – учебное заведение, реализующее общеобразовательные учебные программы начального, основного среднего и общего среднего образования, а также образовательные программы дополнительного образования обучающихся и воспитанников;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образования для детей-сирот и детей, оставшихся без попечения родителей – организация, в которой создаются благоприятные условия для воспитания, получения образования с предоставлением мест проживания детям-сиротам, детям, оставшимся без попечения родителей;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личная медицинская книжка – персональный документ, в который заносятся результаты обязательных медицинских осмотров с отметкой о допуске к работе;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максимальная учебная нагрузка – общее количество часов инвариантной и вариативной части Типового учебного плана;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интернатные организации – организации образования, обеспечивающие государственные гарантии прав на образование определенных категорий лиц с предоставлением мест проживания;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центры адаптации несовершеннолетних (далее – ЦАН) – организации, находящиеся в ведении органов образования, обеспечивающие прием, временное содержание и проживание безнадзорных и беспризорных детей и подростков в возрасте от трех до восемнадцати лет до установления родителей или других законных представителей, детей, оставшихся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естественно–математическое образование обучающихся в соответствии с их склонностями и способностями;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специализированная организация образования – учебное заведение, спортивные объекты, реализующее специализированные общеобразовательные учебные программы основного и общего среднего образования, разработанные на основании государственных общеобязательных стандартов образования и направленных на углубленное освоение основ наук, культуры, искусства, спорта, военного дела, развитие их творческого потенциала и дарований;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предшкольные классы – классы для детей с пяти лет в общеобразовательных школах, в которых проводится одногодичная обязательная бесплатная предшкольная подготовка;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внешкольная организация дополнительного образования (далее – внешкольные объекты) – учебно-воспитательная организация, предназначенная для обеспечения необходимых условий личностного развития, укрепления здоровья и профессионального самоопределения, творческого труда обучающихся и воспитанников, формирования их общей культуры, адаптации личности к жизни в обществе, организации содержательного досуга;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учебно-методический комплекс (далее – УМК)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учебная нагрузка – суммарная нормируемая занятость в учебно-воспитательном процессе для каждой возрастной группы, которая измеряется в учебных часах;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учебный час – продолжительность урока (занятий) или лекции от начала до перемены (перерыва);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обучающихся и воспитанников обеспечивают сохранение нормального теплового состояния организма без напряжения механизмов терморегуляции;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производственный контроль – комплекс мероприятий, в том числе лабораторных исследований и испытаний производимой продукции, работ и услуг, выполняемых индивидуальным предпринимателем или юридическим лицом, направленных на обеспечение безопасности и (или) безвредности для человека и среды обитания;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рекреация – помещение для отдыха и восстановления сил, обучающихся и воспитанников во время перемены и в свободное от занятий время;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санитарно-дворовые установки (далее – СДУ) – туалет, не связанный с централизованной канализацией, расположенный на территории объекта, имеющий надземную часть и выгребную яму;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специальная одежда (далее – специальная одежда)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другими загрязнениями;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септик – сооружение для очистки небольших количеств бытовых сточных вод;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спортивные объекты – организации,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и подростков;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наполняемость классов (групп) – нормируемое количество обучающихся;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рациональное питание – сбалансированное питание, с учетом физиологических и возрастных норм питания;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международная школа – учебное заведение, реализующее самостоятельно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малокомплектная школа – общеобразовательная школа с малым контингентом обучающихся (от 5 детей), с совмещенными класс-комплектами и со специфической формой организации учебных занятий.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выбору земельного участка под строительство объекта, проектированию, эксплуатации, реконструкции объектов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Выбор земельного участка, проектирование, реконструкция объектов определяется требованиями государственных нормативов в области архитектуры, градостроительства и строительства, утверждаемых уполномоченным органом по делам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Территория общеобразовательных организаций и объектов с организацией мест проживания обучающихся и воспитанников должна иметь ограждение по всему периметру в соответствии с требованиями государственных нормативов в области архитектуры, градостроительства и строительства. Ограждение должно быть без повреждений.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объектов не допускается размещение зданий, построек и сооружений, функционально не связанных с образовательным процессом.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Внешкольные объекты, размещаемые в многоквартирных жилых домах, в частных домовладениях, во встроенно-пристроенных помещениях допускается не иметь отдельную территорию.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Въезды и входы на участок объекта, проезды, дорожки к хозяйственным постройкам, к площадкам для мусоросборников, к СДУ покрываются асфальтом, бетоном или другим твердым покрытием, доступным для очистки.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проектировании площади помещений общеобразовательных организаций (классы, учебные кабинеты) при смешанных формах обучения (фронтальная и групповая) устанавливается норма 2,5 квадратных метров (далее – м2) на одного обучающегося. При проектировании международных школ (классы, учебные кабинеты) норма площади помещений устанавливается заданием на проектирование или в соответствии с международными, региональными стандартами или стандартами иностранных государств, в порядке и условиях, установленных Законами Республики Казахстан "О стандартизации" и "Об архитектурной, градостроительной и строительной деятельности в Республике Казахстан". Площадь мастерских по изучению технологий и труда, а также специализированных мастерских для дифференцированного обучения по направлениям – 3,75 м2 на одного обучающегося.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Площади помещений учебных кабинетов и аудиторий технического и профессионального образования (далее – ТиПО), послесреднего образования (далее – ПО), высшего и послевузовского образования (далее – ВУЗ) определяются: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2,5 м2 на 1 обучающегося - для 12 - 15 мест;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2,2 м2 на 1 обучающегося - для 16 - 25 мест;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1,8 м2 на 1 обучающегося - для 26 - 49 мест;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1,5 м2 на 1 обучающегося - для 50 - 75 мест;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1,3 м2 на 1 обучающегося - для 76 - 100 мест;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1,2 м2 на 1 обучающегося - для 100 - 150 мест;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1,1 м2 на 1 обучающегося - для 150 - 350 мест;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1,0 м2 на 1 обучающегося - для 350 и более мест.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Аудитории, учебные кабинеты, лаборатории должны размещаться на надземных этажах.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обучающихся и воспитанников не должно превышать проектную вместимость объекта. Количество обучающихся по дистанционной форме обучения в общую численность не включается.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организация двухсменного режима обучения при условии соблюдения в каждой смене нормы площади на 1 обучающегося и требований настоящих Санитарных правил.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компрессорные), режим использования которых сопровождается шумом и может причинять беспокойство обучающимся и воспитанникам, мешать или нарушать работу педагогического, медицинского, административного персонала не размещают смежно, над и под спальными комнатами, учебными, медицинскими кабинетами.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выполнения мероприятий по изоляции шума и вибрации допускается размещение спальных комнат, учебных и медицинских кабинетов, помещений с постоянным пребыванием людей, примыкающих по вертикали и горизонтали к техническим помещениям вентиляционных систем.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Набор помещений внешкольных объектов устанавливается в зависимости от реализации программ дополнительного образования, единовременной вместимости, технологии процесса обучения, инженерно-технического оборудования, оснащения необходимой мебелью.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Радиаторы системы отопления спортивного зала располагаются в нишах под окнами и закрываются решетками или устанавливаются на высоту 2,4 метра (далее – м) от пола. На окнах и осветительных приборах должны быть предусмотрены заградительные устройства.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Поверхность пола во всех помещениях должна быть ровной, без щелей, изъянов и механических повреждений.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в учебных помещениях, кабинетах и рекреациях должны иметь дощатое или паркетное покрытие. Возможно покрытие полов синтетическими полимерными материалами, утепленным линолеумом, допускающими обработку влажным способом и дезинфекцию.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спортивного зала деревянный или имеет специальное покрытие, поверхность пола ровная, без щелей и изъянов.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в мастерских трудового обучения выполняются из материала, устойчивого к механическому воздействию, в кабинетах и лабораториях химии – стойкие к химическим реагентам.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Объекты эксплуатируются в отдельно стоящем здании или нескольких отдельных зданиях.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эксплуатация объектов в приспособленных зданиях, во встроенно-пристроенных помещениях. При эксплуатации общеобразовательной организации в приспособленном здании расчетная вместимость учебных помещений и кабинетов определяется с учетом нормы площади 2,5 м2 на 1 обучающегося.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Размещение объектов в жилых зданиях, во встроенно-пристроенных помещениях определяется государственными нормативами в области архитектуры, градостроительства и строительства.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Объекты, эксплуатируемые на первом этаже многоквартирного жилого дома, должны иметь отдельный вход, не совмещенный с подъездом жилого дома.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Эксплуатация помещений для пребывания обучающихся и воспитанников, медицинского назначения не допускается в подвальных и цокольных этажах зданий.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помещения должны эксплуатироваться в соответствии с функциональным назначением.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эксплуатация объектов, размещенных в аварийных зданиях и помещениях.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наличии на объектах дошкольных организаций, компьютерных классов, специализированных медицинских и стоматологических кабинетов, парикмахерских, прачечных, бассейнов, учебно-производственных мастерских, объектов питания применяются требования санитарных правил, гигиенических нормативов, утверждаемые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(далее – документы нормирования).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реконструкции объектов соблюдаются требования пунктов с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Санитарных правил.</w:t>
      </w:r>
    </w:p>
    <w:bookmarkEnd w:id="82"/>
    <w:bookmarkStart w:name="z9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водоснабжению, водоотведению, теплоснабжению, освещению, вентиляции, кондиционированию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объектах предусматриваются и должны быть в исправном состоянии централизованное хозяйственно-питьевое, горячее водоснабжение, водоотведение.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Объекты обеспечиваются безопасной и качественной питьевой водой в соответствии с установленными требованиями документов нормирования.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объектах должен быть организован питьевой режим. Питьевая вода, в том числе расфасованная в емкости (графины, чайники, бачки и другие) или бутилированная, по показателям качества и безопасности соответствует требованиям документов нормирования.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Кулеры (диспенсеры) для воды регулярно очищаются согласно инструкции производителя. Для питья используют чистую посуду (стеклянная, фаянсовая, одноразовые стаканчики).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использование индивидуальной бутилированной емкости. Допускается использование кипяченой питьевой воды, при условии ее хранения не более трех часов.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Конструктивные решения стационарных питьевых фонтанчиков предусматривают наличие ограничительного кольца вокруг вертикальной водяной струи высотой не менее десяти сантиметров.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 организацию питьевого режима приказом руководителя объектов назначается ответственное лицо. Обеспечивается свободный доступ обучающихся и воспитанников к питьевой воде в течение всего времени их пребывания на объектах.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Допускается использование для хозяйственно-питьевых нужд привозной питьевой воды, доставка которой проводится специализированным автотранспортом, в специальных промаркированных емкостях, выполненных из материалов, разрешенных для контакта с питьевой водой, своевременно очищаемых, промываемых и дезинфицируемых.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объектах, работающих на привозной воде, предусматривается отдельное помещение с установкой емкостей для хранения запаса питьевой воды. Емкости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Не допускается использование емкости для питьевой воды для иных целей.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отсутствии централизованной системы горячего водоснабжения устанавливаются водонагреватели. Горячая и холодная вода подводится ко всем ваннам, душевым, прачечным, умывальникам, в том числе в санитарных узлах, обеденных залах, в местах проживания, в помещениях медицинского назначения, а также к технологическому оборудованию на пищеблоке с установкой смесителей.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горячей воды из системы водяного отопления для технологических и хозяйственно-бытовых целей.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Помещения, предназначенные для рисования и лепки, для работы с растениями, мастерские, помещения медицинского блока, производственные помещения пищеблока оборудуются раковинами с подводкой горячей и холодной воды, средствами для мытья и сушки рук.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размещении объектов в неканализованной и частично канализованной местности предусматривается устройство местного водоотведения. Прием сточных вод, в том числе СДУ осуществляют в общую или раздельные подземные водонепроницаемые емкости (ямы, септики), оснащенные крышками с гидравлическими затворами (сифонами), расположенные в хозяйственной зоне территории объекта, очистка которых проводится своевременно.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сточных вод в открытые водоемы и на прилегающую территорию, а также устройство поглощающих колодцев не допускается.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Канализационные стояки для водоотведения в производственных, складских помещениях, бытовых помещениях прокладывают в оштукатуренных коробах.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неканализованной местности устанавливаются теплые санитарные узлы (1 на 75 человек) и наливные умывальники (1 на 30 человек).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Теплые санитарные узлы имеют надземные помещения и выгребную яму из водонепроницаемого материала. Уборку теплых санитарных узлов проводят ежедневно с использованием дезинфицирующих средств. Выгребную яму своевременно очищают.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проектируемых, строящихся и реконструируемых объектах образования в неканализованной и частично канализованной местности санитарные узлы, в том числе теплые санитарные узлы, располагаются в здании объектов.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Здания объектов оборудуются системами центрального отопления. При отсутствии централизованного источника теплоснабжения предусматривается автономная котельная, работающая на жидком, твердом и газообразном топливе.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сельских населенных пунктах в одноэтажных зданиях малокомплектных школах допускается устройство печного отопления. Топка проводится в изолированном помещении с отдельным входом.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отопительный период температура воздуха определяется в соответствии с документами нормирования.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Естественное и искусственное освещение помещений следует проектировать в соответствии с государственными нормативами в области архитектуры, градостроительства и строительства. Для искусственного освещения используют лампы светодиодные, люминесцентные и энергосберегающие. Общее искусственное освещение предусматривается во всех помещениях.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Территория объекта имеет наружное искусственное освещение.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Световые проемы в учебных помещениях, игровых и спальнях оборудуют регулируемыми солнцезащитными устройствами.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учебно-производственных мастерских, спортивных залах допускается двухстороннее естественное боковое и комбинированное (верхнее и боковое) освещение. Не допускается закрашивание оконных стекол в учебных помещениях.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Остекление окон выполняется из цельного стеклополотна.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искусственном освещении в одном помещении применяются лампы одного типа. Используют светильники отраженного и рассеянного света, обеспечивают их плафонами.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Показатели искусственной освещенности объектов определяются в соответствии с документами нормирования.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Учебные помещения объектов для обучающихся и воспитанников с нарушениями зрения (классы, кабинеты, лаборатории, мастерские), а также читальные залы оборудуют комбинированной системой искусственного освещения. Суммарный уровень освещенности от общего и местного освещения в зависимости от вида зрительной патологии составляет: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высокой степенью осложненной близорукости и дальнозоркостью высокой степени – 1000 люкс (далее – лк);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поражением сетчатки и зрительного нерва (без светобоязни) – 1000 – 1500 лк;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страдающих светобоязнью – не более 500 лк;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искусственной освещенности от системы общего освещения не должен превышать 400 лк;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каждое рабочее место оборудуют светильниками местного освещения не менее 400 лк.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Светильники имеют жесткое крепление к поверхности стола и гибкий кронштейн, позволяющий менять угол наклона и высоту источника света.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Лампы, вышедшие из строя, заменяются. Неисправные, ртутьсодержащие лампы хранятся в отдельном помещении, не доступном для обучающихся и воспитанников. Не допускается выброс отработанных ртутьсодержащих ламп в мусоросборники. Хранение и направление на утилизацию отработанных ртутьсодержащих ламп возлагается на ответственное лицо приказом руководителя объекта.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Здания объектов оборудуются системами вентиляции и кондиционирования воздуха. На пищеблоке предусматривается вентиляция на механическом побуждении. Над оборудованием, являющимся источником выделения тепла и влаги, устанавливаются вытяжные зонты.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эксплуатации систем вентиляции и кондиционирования воздуха соблюдаются требования документов нормирования.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Учебные помещения проветривают во время перемен, рекреационные – во время уроков. До начала занятий и после их окончания осуществляют сквозное проветривание учебных помещений. Сквозное или угловое проветривание проводят в отсутствии обучающихся и воспитанников. Сквозное проветривание не проводят через туалетные помещения.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Мастерские, где работа на станках и механизмах связана с выделением большого количества тепла и пыли, оборудуют приточно-вытяжной вентиляцией и местными пылеуловителями и вытяжными приспособлениями.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объектах создаются оптимальные микроклиматические условия (температура, скорость движения воздуха и относительная влажность воздуха), согласно документам нормирования.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контроля за температурой воздуха в игровых, учебных и спальных помещениях организаций образования, воспитания и мест проживания детей, а также в помещениях медицинского пункта устанавливаются термометры.</w:t>
      </w:r>
    </w:p>
    <w:bookmarkEnd w:id="123"/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ремонту и содержанию помещений объектов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Ежегодно на объекте проводится текущий ремонт.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функционировании объектов не допускается проведение капитального и текущего видов ремонтных работ, за исключением работ по устранению аварийных ситуаций.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отделки помещений используются строительные материалы, имеющие документы, подтверждающие их качество и безопасность.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Допускается применение подвесных потолков различных конструкций в вестибюлях, холлах, рекреациях, актовых и конференц-залах, административных помещениях.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Потолки и стены всех помещений имеет гладкую поверхность, без щелей, трещин, деформаций, без признаков поражений грибком.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помещениях с обычным режимом эксплуатации стены, пол, оборудование имеет гладкую, матовую поверхность, допускающую уборку влажным способом.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с влажным режимом работы (медицинского назначения, пищеблок, санитарные узлы, постирочные, прачечные, моечные) стены облицовывают плиткой или другими влагостойкими материалами, на высоту не менее 1,5 м, в душевых на высоту не менее 1,8 м, допускающими уборку влажным способом с применением моющих и дезинфицирующих средств.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Оконные стекла, плафоны электроламп и жалюзийные решетки вытяжных вентиляционных систем содержатся в чистоте. Не допускается привлекать к очистке осветительной арматуры и мытью окон обучающихся и воспитанников.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окна, форточки, фрамуги, открываемые для проветривания, устанавливаются москитные сетки.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Территория объектов, физкультурные и спортивные площадки на открытом воздухе содержатся в чистоте, должны быть свободными от посторонних предметов.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Все помещения содержатся в чистоте. Пищеблок и туалеты ежедневно убирают с использованием дезинфицирующих средств. В туалетах ежедневной дезинфекции подлежат полы, дверные ручки, барашки кранов, раковины и унитазы.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Влажную уборку помещений проводит техперсонал организаций. Не допускается привлекать к уборке санитарных узлов обучающихся и воспитанников.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проведения уборки используются моющие, дезинфицирующие средства разрешенные к применению, согласно документам нормирования.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растворы готовят согласно инструкции производителя в маркированных емкостях с указанием даты приготовления раствора. Дезинфицирующие и моющие средства и их рабочие растворы хранятся в недоступных для обучающихся и воспитанников местах.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Уборочный инвентарь (тазы, ведра, щетки, ветошь) маркируют и закрепляют за отдельными помещениями (санитарные узлы, медицинский пункт, производственные помещения пищеблока, обеденный зал, рекреации, учебные кабинеты, спальные, производственные мастерские) и хранят в специально выделенных местах.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Уборочный инвентарь для санитарных узлов всех организаций имеет сигнальную маркировку.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объектах проводят мероприятия по дератизации и дезинсекции. Не допускается наличие насекомых, клещей и других членистоногих и грызунов.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Мусоросборники, оборудованные плотно закрывающимися крышками устанавливаются в хозяйственной зоне, на площадке с водонепроницаемым покрытием, доступным для очистки и дезинфекции, огражденной с трех сторон. Мусоросборники (контейнеры) очищаются, моются и дезинфицируются.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мусора с объектов, размещенных на первых этажах многоквартирного жилого дома, во встроенно-пристроенных помещениях используются общие мусоросборники жилого дома или контейнеры.</w:t>
      </w:r>
    </w:p>
    <w:bookmarkEnd w:id="143"/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условиям обучения и производственной практике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Наполняемость групп (классов) общеобразовательных и специальных организаций образования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Продолжительность урока в общеобразовательной организации не должна превышать 45 минут. В первых классах применяют "ступенчатый" режим учебных занятий с постепенным наращиванием учебной нагрузки. В сентябре планируют три урока по 35 минут, с октября по 45 минут. С проведением на уроках физкультминуток и гимнастики для глаз.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учащихся первых классов в течение года должны быть дополнительные недельные каникулы.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Недельная учебная нагрузка в общеобразовательных организациях не должна превышать указанных норм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уроков в расписании согласовывается с родительским комитетом.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Проведение сдвоенных уроков в начальной школе не допускается. При составлении расписания уроков учитывается динамика умственной работоспособности учащихся в течение дня и недели и используется таблица ранжирования предметов по трудности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Школьное расписание уроков составляется отдельно для обязательных и факультативных занятий. Факультативные занятия планируют в дни с наименьшим количеством обязательных уроков.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ежедневного учебного комплекта не должен превышать: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1 - 3 классов – 1,5-2,0 килограмм (далее – кг);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4 - 5 классов – 2,0-2,5 кг;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6 - 7 классов – 3,0-3,5 кг;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обучающихся 8 - 11(12) классов – 4,0-4,5 кг.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уроков составляется с учетом гигиенических нормативов ежедневного учебного комплекта (учебники, УМК и письменные принадлежности) без веса ученического портфеля или ранца (рюкзака).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Продолжительность перемен между уроками для учащихся всех видов общеобразовательных организаций составляет не менее 5 минут, большой перемены (после 2 или 3 уроков) – 30 минут. Вместо одной большой перемены допускается после второго и четвертого уроков устраивать две перемены по 15 минут каждая.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Перемены проводят при максимальном использовании свежего воздуха, в подвижных играх.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сменами предусматривают перерыв продолжительностью не менее 40 минут для проведения влажной уборки и проветривания.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Максимально допустимое количество занятий в предшкольных классах – не более четырех продолжительностью 25 – 30 минут. Перерывы между занятиями должны быть не менее 10 минут.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Учебная нагрузка обучающихся организаций образования, реализующих образовательные программы ТиПО, послесреднего и высшего образования устанавливается государственными общеобязательными стандартами образования всех уровней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Во время летних каникул допускается организация пришкольных лагерей (площадок), осуществляющих физкультурно-оздоровительную, учебно-воспитательную деятельность и культурный досуг обучающихся и воспитанников. Во время работы пришкольных лагерей допускается организация питания и дневного сна. При организации питания учитываются требования настоящих Санитарных правил. При организации дневного сна выделяется спальное помещение, устанавливаются индивидуальные кровати (раскладушки), предусматривается индивидуальное постельное белье (простынь, наволочка, пододеяльник) и не менее двух полотенец (для рук и ног).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Производственная практика проводится согласно графику учебно-воспитательного процесса. Не допускается проводить ремонт технологического оборудования обучающимися и воспитанниками.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Мебель и оборудование, включая оборудование на игровых и спортивных площадках, соответствуют росту и возрасту обучающихся и воспитанников. Спортивное, игровое оборудование содержатся в исправном состоянии.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Подбор учебной мебели проводят в соответствии с ростом обучающихся. Размеры учебной мебели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 объектах учебные кабинеты, лаборатории оборудуют рабочими столами, стульями со спинками.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Рассаживают обучающихся и воспитанников: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слуха, зрения – за передними столами рядов от доски;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 болеющие простудными заболеваниями дальше от наружной стены.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Мебель в учебных помещениях устанавливается с учетом обеспечения естественного бокового левостороннего освещения. Не допускается направление основного светового потока спереди и сзади от обучающихся и воспитанников.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Для проведения лабораторных работ с использованием физических и химических реагентов к демонстрационным и ученическим лабораторным столам в кабинете физики и химии предусматривается подводка электроэнергии, в кабинете химии (при централизованном водоснабжении) – подводка воды и канализации.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кабинете химии оборудуется вытяжной шкаф.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Химические реагенты, кислоты и щелочи, используемые для проведения опытов, маркируются, хранятся в специально выделенном сейфе под контролем ответственного лица.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учебных мастерских при работе на специализированных верстаках и столах применяются табуреты подъемно-поворотные без спинок в соответствии с их назначением.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Мастерские оснащают малошумным оборудованием, уровни шума и вибрации соответствуют требованиям документов нормирования.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Раздевальные при спортивных залах оборудуются шкафчиками или вешалками для одежды и скамейками.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Спортивные маты и снаряды, имеют целостные покрытия (обшивки), допускающие обработку влажным способом и дезинфекцию.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Ямы для прыжков заполняют чистым песком (без камней, веток, листьев) с примесью опилок, перед прыжками содержимое взрыхляется и выравнивается. Деревянные борты ям должны находится на одном уровне с землей, обшиваются брезентом или резиной.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Беговая дорожка должна быть с твердым, хорошо дренирующим покрытием, с плотным, непылящим, стойким к атмосферным осадкам верхним слоем.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отсутствии централизованной системы водоснабжения допускается установка наливных умывальников.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санитарных узлах объектов устанавливают унитазы, умывальные раковины, средства для мытья и сушки рук, урны для сбора мусора. Унитазы для обучающихся и воспитанников размещаются в закрытых кабинах, для предшкольных классов объектов устанавливают детские унитазы.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в санитарных приборах учебных и жилых корпусов объектов предусматриваются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потребность в санитарных приборах для маломобильных групп населения нормируется в соответствии с требованиями государственных нормативов в области архитектуры, градостроительства и строительства.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Приобретенная продукция для обучающихся и воспитанников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мебель) должны иметь документы, подтверждающие ее качество и безопасность.</w:t>
      </w:r>
    </w:p>
    <w:bookmarkEnd w:id="185"/>
    <w:bookmarkStart w:name="z19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условиям проживания на объектах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Допускается размещение объекта для проживания обучающихся и воспитанников в отдельно стоящих зданиях, во встроенно-пристроенных зданиях, а также смежно с учебными корпусами.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в спальных помещениях устанавливается не менее 4 м2 на 1 место, в школах-интернатах для детей с последствиями полиомиелита и церебральными параличами – 4,5 м2.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общежитиях для обучающихся ТиПО, ПО и ВУЗ площадь на 1 человека предусматривается не менее 6 м2.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Помещения оборудуются мебелью согласно их функционального назначения.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хранения запасов белья, новой и старой одежды и обуви, жесткого инвентаря предусматриваются складские помещения.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Купание обучающихся и воспитанников на объектах с круглосуточным пребыванием осуществляется по графику не реже одного раза в семь календарных дней с одновременной сменой постельного, нательного белья и полотенец.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моющим средством, разрешенным к применению. Чистое белье доставляется в постиранном мешке. Не менее одного раза в год постельные принадлежности подвергаются камерной дезинфекции.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одно спальное место предусматривается наличие не менее трех комплектов постельного белья. На объектах с организацией мест проживания обучающихся и воспитанников постельные принадлежности и постельное белье маркируются, предметы личной гигиены (зубные щетки, расчески, мочалки) для каждого ребенка выделяются индивидуально. Индивидуальные зубные щетки, мочалки хранят в открытых ячейках в умывальных.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Стирка белья осуществляется в прачечной объекта, исключаются встречные потоки чистого и грязного белья. При отсутствии прачечной стирка белья проводится централизованно в других прачечных.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Белье заболевших инфекционным заболеванием перед стиркой подвергается дезинфекции в маркированных ваннах.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общежитиях для обучающихся ТиПО, ПО, ВУЗ устанавливается 1 душ, 1 умывальная раковина и 1 унитаз на 4 – 6 человек. Женская кабина личной гигиены предусматривается из расчета 1 кабина на 50 человек и оборудуется унитазом, биде, душем и умывальной раковиной.</w:t>
      </w:r>
    </w:p>
    <w:bookmarkEnd w:id="197"/>
    <w:bookmarkStart w:name="z210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условиям питания на объектах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Интервалы между приемами пищи не должны превышать 3,5 – 4 часов.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Нормы питания обучающихся и воспитанников на объектах воспитания и образования (в массе "брутто")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На объекте составляется перспективное сезонное (лето – осень, зима – весна) рациональное, сбалансированное двухнедельное меню. При разработке меню учитывают продолжительность пребывания обучающихся и воспитанников, их возрастную категорию, предусматривают пищевую продукцию, обогащенную витаминно-минеральным комплексом.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Масса порции блюд в граммах в зависимости от возраста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Допускается замена пищевой продукции,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меню не допускается повторение одних и тех же блюд или кулинарных изделий в один и тот же день и в последующие два–три календарных дней.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один раз в два – семь календарных дней.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Завтрак состоит из блюда (первое или второе) и напитка (компот, кисель, чай и соки). Допускается включение в завтрак или отдельным приемом яйцо, соки, фрукты, бутербродов со сливочным маслом или сыром.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Обед включает салат, первое, второе блюдо (основное блюдо из мяса, рыбы или птицы с гарниром) и третье (компот, кисель, чай и соки). Готовят несложные салаты из вареных и свежих овощей.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полдник в меню включают напиток (молоко, кисломолочные продукты, кисели, соки) с булочными или кондитерскими изделиями без крема.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Ужин состоит из овощного (творожного) блюда или каши, основного второго блюда (мясо, рыба или птица с гарниром), напитка (чай, сок, кисель).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 качестве второго ужина включают фрукты или кисломолочные продукты, булочные или кондитерские изделия без крема.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Ежедневно в обеденном зале вывешивается утвержденное руководителем объекта меню, в котором указывают наименования блюд, выход каждого готового блюда. Наименования блюд и кулинарных изделий, указанных в меню, должны соответствовать их наименованиям, указанным в использованных сборниках рецептур.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Прием пищевой продукции и продовольственного сырья осуществляют при наличии документов, удостоверяющих их качество и безопасность, с внесением данных в бракеражный журнал скоропортящейся пищевой продукции и полуфабрикатов,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качество и безопасность пищевой продукции, хранятся в организации общественного питания.</w:t>
      </w:r>
    </w:p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питании обучающихся и воспитанников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организаций образования при наличии результатов лабораторно-инструментальных исследований указанной пищевой продукции, подтверждающих ее качество и безопасность.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Не допускается присутствие обучающихся и воспитанников в производственных помещениях пищеблока и привлечение их к работам, связанным с приготовлением пищи, чистке овощей, раздаче готовой пищи, резке хлеба, мытью посуды, уборке производственных помещений.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Розлив напитков осуществляют непосредственно в тару потребителя (стаканы, бокалы), не допускается сливать перед раздачей в общую емкость.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Витаминизацию витамином С проводят в организациях с круглосуточным пребыванием детей из расчета суточной нормы витамина С для детей школьного возраста – 70 миллиграмм, с внесением данных в журнал С-витаминизации,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Сроки годности и условия хранения пищевой продукции, соответствуют срокам годности, установленным производителем (изготовителем).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Хранение скоропортящейся пищевой продукции осуществляется в низкотемпературных холодильных оборудованиях, и (или) в холодильных камерах, и (или) холодильниках. Для контроля температуры устанавливают термометры. Использование ртутных термометров не допускается.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организациях общественного питания объектов воспитания и образования не допускается: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и реализация: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простокваши, творога, кефира;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фаршированных блинчиков;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макарон по-флотски;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зельцев, форшмаков, студней, паштетов;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с кремом;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и сладостей (шоколад, конфеты, печенье) в потребительских упаковках;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морсов, квасов;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жареных во фритюре изделий;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всмятку, яичницы – глазуньи;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сложных (более четырех компонентов) салатов; салатов, заправленных сметаной и майонезом;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окрошки;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грибов;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пищевой продукции непромышленного (домашнего) приготовления;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первых и вторых блюд на основе сухих пищевых концентратов быстрого приготовления;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фаст-фудов: гамбургеров, хот–догов, чипсов, сухариков, кириешек;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острых соусов, кетчупов, жгучих специй (перец, хрен, горчица);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использование: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непастеризованного молока, творога и сметаны без термической обработки;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и мяса водоплавающих птиц;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молока и молочных продуктов из хозяйств, неблагополучных по заболеваемости сельскохозяйственных животных;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субпродуктов продуктивных животных и птицы, за исключением языка, сердца;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продуктивных животных и мяса птицы механической обвалки;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коллагенсодержащего сырья из мяса птицы;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убоя продуктивных животных и птицы, подвергнутых повторному замораживанию;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генетически модифицированного сырья и (или) сырья, содержащего генетически модифицированные источники;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нейодированной соли и необогащенной (нефортифицированной) железосодержащими витаминами, минералами пшеничной муки высшего и первого сортов.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На объектах образования, за исключением ВУЗ не допускается установка автоматов, реализующих пищевые продукты.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Реализация кислородных коктейлей в качестве массовой оздоровительной процедуры не допускается.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Ежедневно медицинским работником или ответственным лицом проводится органолептическая оценка качества готовых блюд с внесением записей в журнал органолептической оценки качества блюд и кулинарных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формой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 оценка качества питания проводится бракеражной комиссией, состав которой определяется приказом руководителя объекта с обязательным включением медицинского работника, администрации, заведующего производством и представителя родительского комитета.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Отбор суточных проб на пищеблоке проводится в соответствии с требованиями Санитарных правил "Санитарно-эпидемиологические требования к объектам общественного питания",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17 февраля 2022 года № ҚР ДСМ-16 (зарегистрирован в Реестре государственной регистрации нормативных правовых актов под № 26866).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производственному контролю, условиям труда и бытовому обслуживанию персонала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На объекте организуется и проводится производственный контроль в соответствии требованиями документов нормирования.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На объекте создаются условия для соблюдения персоналом условия труда и правил личной гигиены.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Работники пищеблока, технический персонал обеспечиваются специальной одеждой (халат или куртка с брюками, головной убор, обувь).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объектов соблюдают личную и производственную гигиену: следят за чистотой рук, носят чистую специальную одежду и обувь, при выходе из объекта и перед посещением туалета снимают специальную одежду, моют руки с мылом перед началом работы и после посещения туалета, а также после каждого перерыва в работе и соприкосновения с загрязненными предметами.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Работники столовой объекта перед началом работы подбирают волосы под колпак или косынку, снимают украшения (часы, кольца, браслеты), коротко стригут ногти и не покрывают их лаком.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работникам входить без специальной одежды в производственные помещения и ношение иной одежды поверх нее.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одежда хранится отдельно от личных вещей.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(кроме технологического инвентаря), застегивать специальную одежду булавками, иголками и хранить в карманах халатов предметы личного обихода.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Для мытья рук устанавливают умывальные раковины с подводкой к ним горячей и холодной воды, средствами для мытья и сушки рук.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Употребление пищи разрешается строго в отведенных местах.</w:t>
      </w:r>
    </w:p>
    <w:bookmarkEnd w:id="265"/>
    <w:bookmarkStart w:name="z27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медицинскому обеспечению на объектах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На объектах образования обеспечивается медицинское обслуживание.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медицинского работника медицинское обслуживание осуществляет организация первичной медико-санитарной помощи.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Для вновь поступающих обучающихся и воспитанников в организациях образования для детей-сирот и детей, оставшихся без попечения родителей, ЦАН предусматриваются боксы изоляторы.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На объектах минимальный набор помещений медицинского пункта включает кабинет медицинского работника и процедурный кабинет.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 организацией мест проживания, общежитий предусматривается медицинский пункт с изолятором на первом этаже.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Палаты изолятора должны быть не проходными, размещаться смежно с медицинским кабинетом с устройством между ними остекленной перегородки на высоте 1,2 м.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организациях образования с кратковременным пребыванием обучающихся, а также во внешкольных объектах медицинский кабинет не предусматривается.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Допускается в процедурном кабинете проводить профилактические прививки. Не допускается одномоментное проведение медицинских процедур и профилактических прививок.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При отсутствии необходимого набора помещений медицинского пункта в организациях, размещенных в сельской населенной местности, для медицинских пунктов оборудуется комната площадью не менее 12 м2.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Минимальный перечень медицинского оборудования и инструментария для оснащения медицинского пункта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под № 17242).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Обучающиеся и воспитанники, состоящие на диспансерном учете с хроническими формами заболеваний, с факторами риска, а также перенесшие отдельные острые заболевания подлежат диспансерному наблюдению и оздоровлению, согласно составленному плану.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Лечебно-профилактические и оздоровительные мероприятия проводит медицинский персонал. На объектах составляется комплексный план оздоровительных мероприятий, направленных на укрепление здоровья обучающихся и воспитанников, предупреждение и снижение заболеваемости.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Обучающиеся и воспитанники, поступающие в образовательные организации, проходят медицинский осмотр и представляют справки о состоянии здоровья.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Сотрудники объектов образования и персонал пищеблока имеют личные медицинские книжки с отметкой о допуске к работе.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Лица с гнойничковыми заболеваниями кожи, нагноившимися порезами, ожогами, ссадинами, больные или носители возбудителей инфекционных заболеваний, так же контактировавшие с больными или носителями не допускаются к работе до проведения соответствующего медицинского обследования и заключения врача.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Медицинский работник на объектах, кроме внешкольных объектах, проводит подготовку медицинского кабинета, документации и подлежащего контингента к проведению профилактических медицинских осмотров, вакцинации обучающихся и воспитанников, персонала.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Медицинские работники и администрация объектов: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учет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журнал результатов осмотра работников пищеблока,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и по запросу представляют в территориальные подразделения государственного органа в сфере санитарно-эпидемиологического благополучия населения информацию по заболеваемости, проведению профилактических медицинских осмотров, распределению обучающихся и воспитанников по состоянию здоровья (группы здоровья), группам физического развития, диспансерного наблюдения и проведенному оздоровлению;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подекадно проводят анализ выполнения суточных норм по основным продуктам за 10 календарных дней с последующей коррекцией и ведением ведомости контроля за выполнением норм пищевой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 к настоящим Санитарным правилам.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 регистрации инфекционных заболеваний среди обучающихся и воспитанников или персонала, а также с профилактической целью руководством организаций образования, его персоналом и медицинскими работниками проводятся санитарно-противоэпидемические и санитарно-профилактические мероприятия.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Оказание медицинской помощи в организациях образования осуществляется в соответствии с требованиями Правил оказания медицинской помощи, утверждаемых согласно подпункту 82) статьи 7 Кодекса.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применению, согласно инструкции производителя.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На объектах образования ведется медицинская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91"/>
    <w:bookmarkStart w:name="z30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Санитарно-эпидемиологические требования к организациям образования на период введения ограничительных мероприятий, в том числе карантина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Санитарно-эпидемиологические требования к организациям образования на период введения ограничительных мероприятий, в том числе карантина устанавливаются Санитарными правилами "Санитарно-эпидемиологические требования к организации и проведению санитарно-противоэпидемических, санитарно-профилактических мероприятий при острых респираторных вирусных инфекциях, гриппе и их осложнениях (пневмонии), менингококковой инфекции, коронавирусной инфекции COVID-19, ветряной оспе и скарлатине",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мая 2021 года № ҚР ДСМ-47 (зарегистрирован в Реестре государственной регистрации нормативных правовых актов под № 22833).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151 -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При устойчивом росте заболеваемости, постановлением Главного государственного санитарного врача Республики Казахстан,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определяются ограничительные меры к: </w:t>
      </w:r>
    </w:p>
    <w:bookmarkEnd w:id="294"/>
    <w:bookmarkStart w:name="z55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наполняемости помещений объектов образования (одновременное нахождение людей в кабинетах, корпусах, аудиториях, спортивных, актовых залах, классах, группах, столовых);</w:t>
      </w:r>
    </w:p>
    <w:bookmarkEnd w:id="295"/>
    <w:bookmarkStart w:name="z55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контингенту обучающихся, педагогов и персоналу;</w:t>
      </w:r>
    </w:p>
    <w:bookmarkEnd w:id="296"/>
    <w:bookmarkStart w:name="z55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продолжительности уроков;</w:t>
      </w:r>
    </w:p>
    <w:bookmarkEnd w:id="297"/>
    <w:bookmarkStart w:name="z55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ограничению использования мест массового пользования (читальные залы, спортивные и актовые залы);</w:t>
      </w:r>
    </w:p>
    <w:bookmarkEnd w:id="298"/>
    <w:bookmarkStart w:name="z55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наполняемости интернатов и общежитий.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152 -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Формат учебного процесса (штатный, комбинированный, дистанционный) в организациях образования определяется постановлениями Главного государственного санитарного врача Республики Казахстан с учетом эпидемиологической ситуации в республике.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153 -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режиму занятий в организациях начального, среднего и основного среднего образования на период введения ограничительных мероприятий, в том числе карантина</w:t>
      </w:r>
    </w:p>
    <w:bookmarkEnd w:id="301"/>
    <w:p>
      <w:pPr>
        <w:spacing w:after="0"/>
        <w:ind w:left="0"/>
        <w:jc w:val="both"/>
      </w:pPr>
      <w:bookmarkStart w:name="z387" w:id="302"/>
      <w:r>
        <w:rPr>
          <w:rFonts w:ascii="Times New Roman"/>
          <w:b w:val="false"/>
          <w:i w:val="false"/>
          <w:color w:val="ff0000"/>
          <w:sz w:val="28"/>
        </w:rPr>
        <w:t xml:space="preserve">
      187.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189.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46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организации режима занятий в организациях технического и профессионального, послесреднего образования на период введения ограничительных мероприятий, в том числе карантина</w:t>
      </w:r>
    </w:p>
    <w:bookmarkEnd w:id="303"/>
    <w:p>
      <w:pPr>
        <w:spacing w:after="0"/>
        <w:ind w:left="0"/>
        <w:jc w:val="both"/>
      </w:pPr>
      <w:bookmarkStart w:name="z447" w:id="304"/>
      <w:r>
        <w:rPr>
          <w:rFonts w:ascii="Times New Roman"/>
          <w:b w:val="false"/>
          <w:i w:val="false"/>
          <w:color w:val="ff0000"/>
          <w:sz w:val="28"/>
        </w:rPr>
        <w:t xml:space="preserve">
      215.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216.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217.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218.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219.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60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Требования к организации режима занятий в организациях высшего и послевузовского образования на период введения ограничительных мероприятий, в том числе карантина</w:t>
      </w:r>
    </w:p>
    <w:bookmarkEnd w:id="305"/>
    <w:p>
      <w:pPr>
        <w:spacing w:after="0"/>
        <w:ind w:left="0"/>
        <w:jc w:val="both"/>
      </w:pPr>
      <w:bookmarkStart w:name="z461" w:id="306"/>
      <w:r>
        <w:rPr>
          <w:rFonts w:ascii="Times New Roman"/>
          <w:b w:val="false"/>
          <w:i w:val="false"/>
          <w:color w:val="ff0000"/>
          <w:sz w:val="28"/>
        </w:rPr>
        <w:t xml:space="preserve">
      220.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221.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222.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223.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224. Исключен приказом Министра здравоохранения РК от 31.03.2022 </w:t>
      </w:r>
      <w:r>
        <w:rPr>
          <w:rFonts w:ascii="Times New Roman"/>
          <w:b w:val="false"/>
          <w:i w:val="false"/>
          <w:color w:val="000000"/>
          <w:sz w:val="28"/>
        </w:rPr>
        <w:t>№ ҚР ДСМ-31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7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отбора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воспитания, мест проживания обучающихся и воспитанников, интернатные организации всех видов и типов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пищеблоки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пробы пищевых продуктов (сырье) на микробиологические исследования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готовых блюд на микробиологические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микробиологические и санитарно-химические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блюда на калорийность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термической обработки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смывы с внешней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остаточного хлора в дезинфицирующих средствах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эпидемиологическим показаниям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приемные комнаты, спальни, учебные помещения, мастерские, спортивные и музыкальные залы, медицинские кабинеты, помещения для отдыха и сна, компьютерные классы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выдаче санитарно-эпидемиологического заключения о соответствии (несоответствии) объекта, в порядке текущего надзора (один раз в год в период отопительного сезона)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отдыха и сна, компьютерные классы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год в период отопительного сезона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кабинет химии, спортивные залы, мастерские, пищеблоки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эффективности вентиляции, шум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(один раз в год)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объекта;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из местных источников водоснабжения (централизованное, колодцы, скважины, каптажи) на бактериологические, санитарно-химические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закрытые плавательные бассейны и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 воды на бактериологические, санитарно-химические, паразитологические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выдаче санитарно-эпидемиологического заключения о соответствии (несоответствии) объекта в порядке текущего надзора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и мультимедийные классы, кабинеты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поля , электростатического поля на рабочих местах, уровень концентрации аэроинов и коэффициента униполярности, шум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помещения, лаборатории, мастерские, комнаты самоподготовки, читальный зал, медкабинет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искусственной освещенности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санитарно-эпидемиологического заключения о соответствии (несоответствии) объекта, 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 печным или автономным, неэлектрическим отоплением, медицинские кабинеты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воздушной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песочницы на игровых площадках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почвы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порядке текущего надзора в период с мая по сентябрь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осуществляющие закуп товаров детского ассортимента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средства, канцелярские товары, посуда, средства 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5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групп (классов) общеобразовательных и специальных организаций образования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здравоохранения РК от 31.03.2022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в классе (группе)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(классы) предшкольной подготовки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общеобразовательных организаций, за исключением международных школ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образовательные организации для детей: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речи: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тяжелыми нарушениями речи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слуха: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неслышащих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слабослышащих и позднооглохших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нарушениями зрения: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незрячих, поздноослепших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видящих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легкой умственной отсталостью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умеренной умственной отсталостью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задержкой психического развития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опорно-двигательного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сложными дефектами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расстройствами эмоционально-волевой сферы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Start w:name="z55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Наполняемость классов для общеобразовательных организаций, за исключением международных школ, устанавливается не более 25 обучающихся. В старших классах общеобразовательных школ, специализированных организациях образования, гимназиях и лицеях допускается снижение наполняемости классов до 20 обучающихся. Для международных школ принимаются нормы согласно заданию на проектирование при строительстве.</w:t>
      </w:r>
    </w:p>
    <w:bookmarkEnd w:id="309"/>
    <w:bookmarkStart w:name="z56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Исходя из местных условий и наличия средств, наполняемость классов, воспитательных групп продленного дня в указанных специальных образовательных организациях допускается ниже рекомендуемой предельной наполняемости.</w:t>
      </w:r>
    </w:p>
    <w:bookmarkEnd w:id="310"/>
    <w:bookmarkStart w:name="z56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Численность групп детей с физическими недостатками и умственной отсталостью (спецгруппы) может составлять 4-6 групп.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8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Недельная учебная нагрузка в общеобразовательных организациях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в часах, в неделю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учебная нагрузка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8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ранжирования предметов по трудности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Математика, русский язык (для школ с казахским языком обучения), казахский язык (для школ с неказахским языком обучения).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язык, изучение предметов на иностранном языке.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информатика, биология.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История, Человек. Общество. Право.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язык, литература (для школ с казахским языком обучения). Русский язык, литература (для школ с неказахским языком обучения).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Естествознание, география, самопознание, начальная военная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Труд, 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86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учебной мебели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мебели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(в миллиметрах)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 крышки края стола, обращенного к обучающему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полом переднего края сидения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– 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 – 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– 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1450– 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– 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8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учебных и жилых корпусов объектов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49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учебных корпусов общеобразовательных и интернатных организаций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учащихся: девочек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 1 обучающийся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20 девочек, 1 умывальник на 30 девочек 1 унитаз на 30 мальчиков, 0,5 лоткового писсуара на 40 мальчиков, 1 умывальник на 30 мальчиков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умывальные персонала (индивидуальные)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личной гигиены женщин (для персонала)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душ, 1 унитаз, 1 умывальник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Уборные и умывальные при актовом зале – лекционной аудитории в блоке общешкольных помещений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 (женский и мужской)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унитаз и 1 умывальник на 30 мест в зале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при раздевальных спортзалов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 2 душевые сетки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и душевые для персонала в столовой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санузел и 1 душевая кабина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1умывальник, 1 душевая сетка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гигиенический душ, 1 унитаз, 1 умывальник на кабину, одна кабина на 70 девочек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для персонала в мед. кабинете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санузел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1умывальник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 при обеденных залах: в школах-интернатах для слепых и слабовидящих в школах-интернатах для умственно отсталых детей в общеобразовательных, специализированных организациях, в школах-интернатах для глухих и слабослышащих, с нарушениями опорно-двигательного аппарата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обучающийся 1 обучающийся 1 обучающийся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умывальник на 10 посадочных мест 1 умывальник на 15 посадочных мест 1 умывальник на 20 посадочных мест</w:t>
            </w:r>
          </w:p>
        </w:tc>
      </w:tr>
    </w:tbl>
    <w:bookmarkStart w:name="z49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санитарных приборах для внешкольных организаций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 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Уборные учащихся: девочек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обучающийся 1 обучающийся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унитаз на 20 девочек, 1 умывальник на 30 девочек 1 унитаз, 0,5 лотков писсуара и 1 умывальник на 30 мальчиков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Уборные и умывальные персонала (индивидуальные)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Уборные и душевые при раздевальных спортзалов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раздевальная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унитаз, 1 умывальник 2 душевые сетки</w:t>
            </w:r>
          </w:p>
        </w:tc>
      </w:tr>
    </w:tbl>
    <w:bookmarkStart w:name="z49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санитарных приборов в жилых комплексах общеобразовательных, специализированных и специальных интернатных организаций, спальных корпусов интернатных организаций, организаций образования для детей-сирот и детей, оставшихся без попечения родителей, ЦАН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санитарных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и умывальные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5 девочек 1 умывальник на 4 девочки 1 ножная ванна на 10 девочек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и умывальные для мальчиков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воспитанник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на 5 мальчиков 1 писсуар на 5 мальчиков 1 умывальник на 4 мальчика 1 ножная ванна на 10 мальчиков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личной гигиены для девочек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кабины на 15 девочек: 1 гигиенический душ 1 унитаз 1 умывальник (биде или с поддоном и гибким шлангом)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кабины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 на 10 спальных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ванна на 10 спальных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на одну душевую сетку (по 0,5 м длины скамейки на место)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Туалеты при душевых и ваннах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туалет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1 умывальник в шлюзе при туалете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9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Масса порции блюд в граммах в зависимости от возраста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пищи, блюдо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до 11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11-18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блюда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Вторые блюда: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Мясо, котлета, рыба, птица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Овощное, яичное, творожное, мясное блюдо и каша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 блюда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49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Замена пищевой продукции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 подлежащий замене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 1 категории: баранина, конина, крольчатина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 костей 1 категории: баранина, конина, крольчатина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 1-й категории печень, почки, сердце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рыба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цельное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айран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стерилизованное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сливки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сливки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сметана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молоко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обезглавленная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мясо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сушеные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0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Бракеражный журнал скоропортящейся пищевой продукции и полуфабрикатов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час, поступления продовольственного сырья и пищевых продуктов)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срок реализации продовольственного сырья и пищевых продуктов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фактической реализации продовольственного сырья и пищевых продуктов по дням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 подпись ответственного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 примечание 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Указываются факты списания, возврата продуктов и другие.</w:t>
      </w:r>
    </w:p>
    <w:bookmarkEnd w:id="322"/>
    <w:bookmarkStart w:name="z50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"С – витаминизации"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приготовления блюда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добавленного витамина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"С" в одной порции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органолептической оценки качества блюд и кулинарных изделий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время, изготовления блюд и кулинарных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 и кулинарных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Органолептическая оценка, включая оценку степени готовности блюд и кулинарных изделий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 реализации (время)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(Ф.И.О. (при наличии), должность)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наличии), лица проводившего бракераж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7 указываются факты запрещения к реализации готовой продукции</w:t>
      </w:r>
    </w:p>
    <w:bookmarkEnd w:id="325"/>
    <w:bookmarkStart w:name="z508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результатов осмотра работников пищеблока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(дни)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15… 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*здоров, болен, отстранен от работы, санирован, отпуск, выходной</w:t>
      </w:r>
    </w:p>
    <w:bookmarkEnd w:id="327"/>
    <w:bookmarkStart w:name="z51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контроля за выполнением норм пищевой продукции за___месяц ________г.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пищевой продукции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пищевой продукции в граммах г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пищевой продукции в брутто по дням (всего), грамм на одного человека и (или) количество питающихся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пищевой продукции в брутто на 1 человека за 10 дней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на 1 человека в день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1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медицинского оборудования и инструментария для оснащения медицинского кабинета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оборудования и инструментария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Простыни одноразовые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бумажные одноразовые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Уборочный инвентарь: ведра, швабра, ветоши, емкости для хранения ветошей,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на 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 2,0 5,0 10,0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 10 штук 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иммобилизации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мыло с дозатором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1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документация объектов</w:t>
      </w:r>
    </w:p>
    <w:bookmarkEnd w:id="331"/>
    <w:bookmarkStart w:name="z51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документацией являются:</w:t>
      </w:r>
    </w:p>
    <w:bookmarkEnd w:id="332"/>
    <w:bookmarkStart w:name="z51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bookmarkEnd w:id="333"/>
    <w:bookmarkStart w:name="z52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контактов с острыми инфекционными заболеваниями;</w:t>
      </w:r>
    </w:p>
    <w:bookmarkEnd w:id="334"/>
    <w:bookmarkStart w:name="z52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профилактических прививок;</w:t>
      </w:r>
    </w:p>
    <w:bookmarkEnd w:id="335"/>
    <w:bookmarkStart w:name="z52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профилактических прививок;</w:t>
      </w:r>
    </w:p>
    <w:bookmarkEnd w:id="336"/>
    <w:bookmarkStart w:name="z52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движения вакцин, других бактериальных препаратов;</w:t>
      </w:r>
    </w:p>
    <w:bookmarkEnd w:id="337"/>
    <w:bookmarkStart w:name="z52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регистрации проб Манту;</w:t>
      </w:r>
    </w:p>
    <w:bookmarkEnd w:id="338"/>
    <w:bookmarkStart w:name="z52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регистрации детей группы риска подлежащих обследованию по пробе Манту;</w:t>
      </w:r>
    </w:p>
    <w:bookmarkEnd w:id="339"/>
    <w:bookmarkStart w:name="z52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туберкулино-положительных лиц, подлежащих дообследованию у фтизиопедиатра;</w:t>
      </w:r>
    </w:p>
    <w:bookmarkEnd w:id="340"/>
    <w:bookmarkStart w:name="z52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регистрации лиц, обследованных на гельминты;</w:t>
      </w:r>
    </w:p>
    <w:bookmarkEnd w:id="341"/>
    <w:bookmarkStart w:name="z52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здоровья ребенка;</w:t>
      </w:r>
    </w:p>
    <w:bookmarkEnd w:id="342"/>
    <w:bookmarkStart w:name="z52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списки детей группы риска;</w:t>
      </w:r>
    </w:p>
    <w:bookmarkEnd w:id="343"/>
    <w:bookmarkStart w:name="z53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учета флюрообследования студентов;</w:t>
      </w:r>
    </w:p>
    <w:bookmarkEnd w:id="344"/>
    <w:bookmarkStart w:name="z53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журнал учета флюроположительных лиц;</w:t>
      </w:r>
    </w:p>
    <w:bookmarkEnd w:id="345"/>
    <w:bookmarkStart w:name="z53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контрольная карта диспансерного наблюдения;</w:t>
      </w:r>
    </w:p>
    <w:bookmarkEnd w:id="346"/>
    <w:bookmarkStart w:name="z53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журнал углубленных профилактических медицинских осмотров, акты специалистов;</w:t>
      </w:r>
    </w:p>
    <w:bookmarkEnd w:id="347"/>
    <w:bookmarkStart w:name="z53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индивидуальные медицинские карты учащихся (воспитанников);</w:t>
      </w:r>
    </w:p>
    <w:bookmarkEnd w:id="348"/>
    <w:bookmarkStart w:name="z53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регистрации состояния здоровья работников пищеблока;</w:t>
      </w:r>
    </w:p>
    <w:bookmarkEnd w:id="349"/>
    <w:bookmarkStart w:name="z53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бракеражный журнал для сырой продукции;</w:t>
      </w:r>
    </w:p>
    <w:bookmarkEnd w:id="350"/>
    <w:bookmarkStart w:name="z53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 контроля качества готовой пищи (бракеражный)</w:t>
      </w:r>
    </w:p>
    <w:bookmarkEnd w:id="351"/>
    <w:bookmarkStart w:name="z53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журнал "С-витаминизации";</w:t>
      </w:r>
    </w:p>
    <w:bookmarkEnd w:id="352"/>
    <w:bookmarkStart w:name="z53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ведомость контроля за выполнением норм продуктов питания за месяц.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Санитарным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образования"</w:t>
            </w:r>
          </w:p>
        </w:tc>
      </w:tr>
    </w:tbl>
    <w:bookmarkStart w:name="z54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здравоохранения РК от 31.03.2022 </w:t>
      </w:r>
      <w:r>
        <w:rPr>
          <w:rFonts w:ascii="Times New Roman"/>
          <w:b w:val="false"/>
          <w:i w:val="false"/>
          <w:color w:val="ff0000"/>
          <w:sz w:val="28"/>
        </w:rPr>
        <w:t>№ ҚР ДСМ-31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ҚР ДСМ-76</w:t>
            </w:r>
          </w:p>
        </w:tc>
      </w:tr>
    </w:tbl>
    <w:bookmarkStart w:name="z54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355"/>
    <w:bookmarkStart w:name="z54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15681).</w:t>
      </w:r>
    </w:p>
    <w:bookmarkEnd w:id="356"/>
    <w:bookmarkStart w:name="z54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национальной экономики Республики Казахстан и Министерства здравоохранения Республики Казахстан, в которые вносятся изменения и дополнение, утвержденного приказом исполняющего обязанности Министра здравоохранения Республики Казахстан от 3 сентября 2018 года № ҚР ДСМ-9 "О внесении изменений и дополнения в некоторые приказы Министерства национальной экономики Республики Казахстан и Министерства здравоохранения Республики Казахстан" (зарегистрирован в Реестре государственной регистрации нормативных правовых актов под № 17501).</w:t>
      </w:r>
    </w:p>
    <w:bookmarkEnd w:id="357"/>
    <w:bookmarkStart w:name="z54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сентября 2018 года № ҚР ДСМ-20 "О внесении изменений в приказ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17480).</w:t>
      </w:r>
    </w:p>
    <w:bookmarkEnd w:id="358"/>
    <w:bookmarkStart w:name="z55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 и Министерства национальной экономики Республики Казахстан, в которые вносятся изменения и дополнения, утвержденного приказом Министра здравоохранения Республики Казахстан от 5 июля 2020 года № ҚР ДСМ-78/2020 "О некоторых вопросах организации и проведения санитарно-противоэпидемических и санитарно-профилактических мероприятий" (зарегистрирован в Реестре государственной регистрации нормативных правовых актов под № 20935).</w:t>
      </w:r>
    </w:p>
    <w:bookmarkEnd w:id="359"/>
    <w:bookmarkStart w:name="z55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августа 2020 года № ҚР ДСМ-98/2020 "О внесении изменения в приказ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21142).</w:t>
      </w:r>
    </w:p>
    <w:bookmarkEnd w:id="3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