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7ebe" w14:textId="1eb7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дошкольным организациям и домам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июля 2021 года № ҚР ДСМ-59. Зарегистрирован в Министерстве юстиции Республики Казахстан 13 июля 2021 года № 23469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пункт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ДСМ- 59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дошкольным организациям и домам ребенка"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дошкольным организациям и домам ребенка"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контролю, условиям труда и бытовому обслуживанию персонала, медицинскому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домах ребенка.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ДО и дома ребенка (далее – объекты).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Эксплуатация объекта допускается при наличии разрешительных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объектах проводятся лабораторно-инструментальные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Санитарных правилах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детская игровая площадка (далее – игровая площадка) – специально оборудованная территория, предназначенная для игры детей, включающая в себя оборудование и покрытие для детской игровой площадки;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для детской игровой площадки – оборудование, установленное на детской игровой площадке, с которым или на котором пользователи играет индивидуально или группой по своему усмотрению и правилам;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с неполным пребыванием детей – ДО с пребыванием детей не более четырех часов без организации питания и сна;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бракераж – оценка качества продуктов питания и готовых блюд по органолептическим показателям;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физическое воспитание – педагогический процесс, направленный на формирование здорового, физически и духовно совершенного подрастающего поколения;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личная медицинская книжка – персональный документ, в который заносятся результаты обязательных медицинских осмотров с отметкой о допуске к работе;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изолятор – помещение для временного размещения инфекционных больных, а также лиц, у которых подозревают инфекционную болезнь, представляющих эпидемическую опасность для окружающих;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дошкольные организации – организации,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деятельности, также оказывающие дополнительные услуги предусмотренные законодательством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дом ребенка – государственная медицинская организация для детей-сирот, детей, оставшихся без попечения родителей, и детей, находящихся в трудной жизненной ситуации, до достижения ими возраста трех лет включительно, с дефектами психического и физического развития от рождения до четырех лет;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септик – сооружение для очистки небольших количеств бытовых сточных вод;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технологическое оборудование – совокупность механизмов, машин, устройств, приборов, необходимых для работы производства;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технологическая карта – документ, в соответствии с которым 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технологические операции;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групповые помещения (групповая ячейка) – помещения объекта для детей одной возрастной группы объекта;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рациональное питание – сбалансированное питание, с учетом физиологических и возрастных норм питании;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групповая изоляция – изоляция групп от административно-хозяйственных, бытовых помещений и друг от друга;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наполняемость групп – нормируемое количество детей в группе.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строительство,</w:t>
      </w:r>
      <w:r>
        <w:br/>
      </w:r>
      <w:r>
        <w:rPr>
          <w:rFonts w:ascii="Times New Roman"/>
          <w:b/>
          <w:i w:val="false"/>
          <w:color w:val="000000"/>
        </w:rPr>
        <w:t>проектированию, эксплуатации, реконструкции объектов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Земельный участок под строительство объектов выделяется на расстоянии от транспортных магистралей, в соответствии с Санитарными правилами "Санитарно-эпидемиологические требования по установлению санитарно-защитной зоны объектов, являющихся объектами воздействия на среду обитания и здоровье человека",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на поверхности с уклонами, обеспечивающими отвод поверхностных вод, и размещается на территориях жилых микрорайонов, за пределами санитарно-защитных зон.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ДО с неполным пребыванием детей, размещаемых в многоквартирных жилых домах, во встроено-пристроенных помещениях не предусматривается отдельный земельный участок.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подпункту 23-16)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проектировании на территории объектов предусматриваются отдельные игровые площадки для каждой возрастной группы детей. Размеры площадок ДО принимаются не менее 4 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 место от количества детей.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каждой игровой площадке предусматривается огражденный с трех сторон теневой навес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защиты от солнца и осадков. Пол теневых навесов предусматривается деревянный.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проектировании объектов в здании и на участке соблюдается принцип групповой изоляции от административно-хозяйственных, бытовых помещений и друг от друга.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проектировании объектов предусматривают основные и вспомогательные помещения: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возрастные групповые помещения - изолированные автономные помещения;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помещения (музыкальные,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сопутствующие помещения (медицинские, пищеблок, прачечная) и служебно-бытовые помещения для персонала.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проектировании в состав возрастных групповых помещений ДО входят раздевальная, игровая, спальня, буфетная-раздаточная, туалетная.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возрастных групповых помещений ДО и их площади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заданию на проектирование в ДО с неполным пребыванием детей допускается совмещение спальни с групповой (игровой) в соответствии с требованиями государственных нормативов в области архитектуры, градостроительства и строительства.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 с неполным пребыванием детей и дошкольных мини-центрах допускается устройство общей раздевальной.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первом этаже зданий объектов предусматриваются медицинские помещения и изолятор. Изолятор предусматривается не проходным, размещается смежно с медицинским кабинетом с устройством между ними остекленной перегородки на высоте 1,2 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подвальных и цокольных этажах зданий не размещаются помещения для пребывания детей и помещения медицинского назначения.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причиняет беспокойство детям, мешает или нарушает работу педагогического, медицинского, административного персонала не размещают смежно, над и под спальными комнатами, групповыми, медицинскими кабинетами.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Комнаты личной гигиены, санитарные узлы для персонала располагаются в зоне административных помещений.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допускается применять в рекреациях, холлах, актовых залах, административных помещениях.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помещениях с обычным режимом работы стены, оборудование имеют гладкую, матовую поверхность, допускающую уборку влажным способом.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прачечные, моечные) стены облицовывают плиткой или другими материалами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Полы в помещениях имеют дощатое или паркетное покрытие. Допускается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Поверхность пола во всех помещениях должна быть ровной, без щелей, изъянов и механических повреждений.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спортивного зала имеет деревянное или специальное покрытие.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Радиаторы системы отопления располагаются в нишах под окнами и закрываются решетками, на окнах и осветительных приборах предусматриваются заградительные устройства.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 размещается в отдельно стоящем здании, в частных домовладениях, на первых двух этажах многоквартирного жилого дома, а также во встроено-пристроенных помещениях.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Размещение ДО на втором этаже многоквартирного жилого дома допускается при отсутствии жилых помещений на первом этаже.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размещаемые, на первых двух этажах многоквартирного жилого дома имеют отдельный вход, не совмещенный с подъездом жилого дома.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размещении ДО на первых двух этажах многоквартирного жилого дома не допускается ухудшение санитарно-гигиенических условий жизнедеятельности жильцов (шум, запах от пищи).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эксплуатация объектов в аварийных зданиях и помещениях.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эксплуатации объектов территория имеет ограждение, без повреждений.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территории и в помещениях ДО объектов не размещают объекты, функционально с ними не связанные.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Въезды и входы на участок объектов,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реконструкции объектов соблюдаются требования предусмотренные пунктами с 6 по 29 настоящих Санитарных правил.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водоснабжению, водоотведению,</w:t>
      </w:r>
      <w:r>
        <w:br/>
      </w:r>
      <w:r>
        <w:rPr>
          <w:rFonts w:ascii="Times New Roman"/>
          <w:b/>
          <w:i w:val="false"/>
          <w:color w:val="000000"/>
        </w:rPr>
        <w:t>теплоснабжению, освещению, вентиляции, кондиционированию объектов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объектах предусматриваются в исправном состоянии централизованное хозяйственно-питьевое, горячее водоснабжение, водоотведение, теплоснабжение.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Объекты обеспечиваются безопасной и качественной питьевой водой в соответствии с установленными требованиями санитарных правил, гигиенических нормативов,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документы нормирования).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объектах организовывается питьевой режим. Питьевая вода, в том числе расфасованная в емкости (графины, чайники) или бутилированная, по показателям качества и безопасности должны соответствовать требованиям документов нормирования.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Кулеры (диспенсеры) для воды регулярно очищаются согласно инструкции производителя.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кипяченой питьевой воды при условии ее хранения не более трех часов.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дезинфицирующих средств. Емкости для питьевой воды не используются для других целей.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умывальникам в местах проживания, в помещениях медицинского назначения, а также к необходимому технологическому оборудованию на пищеблоке с установкой смесителей.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размещении ДО в неканализованной и частично канализованной местности предусматривается устройство местной канализации (ямы, септики). Прием сточных вод осуществляется в общую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проектируемых, строящихся и реконструируемых ДО в неканализованной и частично канализованной местности санитарные узлы располагаются в здании ДО.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Канализационные стояки для водоотведения в складских помещениях, бытовых помещениях прокладывают в оштукатуренных коробах.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Сброс сточных вод в открытые водоемы и на прилегающую территорию не допускается.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СДУ для персонала имеют надземные помещения и выгребную яму из водонепроницаемого материала.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Уборку СДУ проводит ежедневно с использованием дезинфицирующих средств. Выгребную яму СДУ своевременно очищают.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отсутствии централизованного источника теплоснабжения предусматривается автономная котельная.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отопительный период температура воздуха соответствует показателям документов нормирования.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помещении применяют лампы одного типа.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Показатели искусственной освещенности нормируются в соответствии с документами нормирования.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территории объектов устанавливаются наружное искусственное освещение.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 всех помещениях объектов предусматриваются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производственные помещения пищеблока.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 допускается закрашивание оконных стекол в групповых и учебных помещениях. Световые проемы оборудуют регулируемыми солнцезащитными устройствами.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Лампы, вышедшие из строя заменяются. Неисправные, ртутьсодержащие (светодиодные, люминесцентные, энергосберегающие) лампы хранятся в отдельном помещении, недоступном для детей. Не допускается выброс отработанных ртутьсодержащих ламп в мусоросборники.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Хранение и вывоз отработанных ртутьсодержащих ламп возлагается приказом руководителя объекта на ответственное лицо.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эксплуатации систем вентиляции и кондиционирования воздуха соблюдаются требования документов нормирования.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предусматриваются вытяжные зонты.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вентиляции пищеблока объектов в части, не противоречащей требованиям настоящих Санитарных правил применяются требования документов нормирования к объектам общественного питания.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Конструкция окон предусматривает возможность проветривания помещений, предназначенных для пребывания детей, в любое время года. Остекление окон выполняется из цельного стеклополотна.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Сквозное или угловое проветривание проводится при отсутствии детей. Сквозное проветривание не проводится через туалетные помещения.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контроля за температурой воздуха в групповых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на высоту 0,8-1,2 м.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Ежегодно на объектах проводится текущий ремонт.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функционировании объектов не допускается проведение капитального и текущего ремонта, за исключением работ по устранению аварийных ситуаций.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окна, форточки, фрамуги, открываемые для проветривания, устанавливаются москитные сетки и защитные замки.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Территория объектов и прилегающая к ней территория за ограждением содержится в чистоте.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Все помещения и оборудование объектов содержатся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туалетах устанавливают детские унитазы, умывальные раковины, гигиенический поддон с гибким шлангом, со средствами для мытья рук, настенные или навесные вешалки с индивидуальными ячейками для детских полотенец, ванны для купания, хозяйственные шкафы и сливы.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туалетах для персонала устанавливаются унитазы, умывальные раковины, со средствами для мытья и сушки рук, урны для сбора мусора.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Количество и размер санитарных приборов предусматривают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Горшки после использования очищают, промывают и дезинфицируют. Чистые горшки хранят в туалетных, в индивидуальных маркированных ячейках. Емкости для замачивания горшков маркируются.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домах ребенка для детей до шести месяцев в групповых помещениях устанавливают манежи и пеленальные столы. Зону кормления групп детей старше 1 года оборудуют столами для кормления.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Пеленальные столы, детские подкладные клеенки, покрытие манежей, игровое оборудование в группах домов ребенка ежедневно обрабатывают с применением моющих средств, в случае загрязнения фекалиями дополнительно проводят дезинфекцию.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проведения уборки используются моющие, дезинфицирующие средства разрешенные к применению, согласно документам нормирования.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хранятся в недоступных для детей местах.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Уборочный инвентарь (тазы, ведра, щетки, 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помещения), хранится в специально выделенных помещениях (местах). Уборочный инвентарь для санитарных узлов имеет сигнальную маркировку.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Ежегодно в весенний период, на игровых площадках проводится полная смена песка. Вновь завозимый песок соответствует документам нормирования по паразитологическим, микробиологическим, санитарно-химическим, 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мусора с ДО, размещенных на первых двух этажах многоквартирного жилого дома, во встроено – пристроенных помещениях используются общие мусоросборники жилого дома или контейнеры.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объектах проводятся мероприятия по дератизации и дезинсекции. Не допускается наличие насекомых, клещей, других членистоногих и грызунов.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условиям воспитания и обучения на объектах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Содержание дошкольного воспитания и обучения, максимальный объем учебной нагрузки в ДО устанавливаются государственными общеобязательными стандартами образования всех уровней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Наполняемость специальных групп в ДО предусматривается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доме ребенка оптимальное число воспитывающихся составляет 100-150 детей. Наполняемость групп с рождения до 1,5 лет – 10 детей, в возрасте от 1,5 до 2 лет – 13 детей, в возрасте от 2 до 3 лет включительно – 20 детей.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Прогулки осуществляются ежедневно с учетом погодных условий.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Покрытие игровых площадок предусматривается из безопасных для здоровья материалов (исключающих травматизм).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Мебель и оборудование объектов соответствуют росто-возрастным особенностям детей. На объектах игровые, учебные кабинеты, оборудуют столами, стульями со спинками.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в игровых и спортивных площадках соответствуют росту и 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Набор, количество и размер оборудования предусматривают с учетом профиля объектов, специфики помещений.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размеры мебели ДО и домов ребенка установлены согласно таблицам 1, 2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Мебель, мягкий, твердый инвентарь, оборудование находятся в рабочем состоянии и подлежат своевременному ремонту или замене.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Раздевальные в группах оборудуются шкафами для верхней одежды и скамейками.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для одежды детей индивидуально маркируются и оборудуются полками для головных уборов и крючками для верхней одежды.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Раздевальные при спортивных залах оборудуются шкафчиками или вешалками для одежды, скамейками.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спортивных матов предусматривается из материалов, доступных к очистке и дезинфекции.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Использованные игрушки моют ежедневно в конце дня с применением моющих средств. Емкость, ветошь и щетку для мытья игрушек маркируют.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Мягконабивные игрушки после использования в конце дня дезинфицируют бактерицидными облучателями в течение 30 минут на расстоянии не менее 25 см от игрушек.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группах ясельного возраста и в помещениях медицинского назначения мягконабивные и пенолатексные ворсовые игрушки не используются.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предоставляются документы, подтверждающие их качество и безопасность.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условиям проживания детей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Спальные помещения объектов оборудуются индивидуальными стационарными кроватями.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группах ясельного возраста (от 1-2 лет) ДО и домах ребенка спальные помещения оборудуются манежами или стационарными кроватями, имеющими ограждения с четырех сторон, длиной 120 см, шириной 60 см с переменной высотой ложа от пола на уровне 30 см и 50 см и высотой ограждения от пола 95 см.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3-6 лет – длиной 140 см, шириной 60 см, высотой 30 см. Предусматривается возможность уменьшения высоты бокового ограждения не менее чем на 15 см.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Допускается организация дневного сна детей дошкольного возраста (3-6 лет) на стационарных двухъярусных кроватях, раскладных кроватях с твердым ложем или на трансформируемых (встроенных откидных, выдвижных, выкатных) кроватях.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раскладных или трансформируемых кроватей предусматривается место для их хранения, а также для индивидуального хранения постельных принадлежностей и белья.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Предусматривается наличие не менее трех комплектов постельного белья на 1 спальное место.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Купание детей ДО с круглосуточным пребыванием и в домах ребенка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Смена постельного белья, полотенец проводится по мере загрязнения, но не реже одного раза в неделю.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раза в год постельные принадлежности подвергаются камерной дезинфекции.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Для хранения запасов белья, одежды и обуви, жесткого инвентаря предусматриваются складские помещения.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щетки, мочалки хранятся в открытых ячейках.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Стирка белья должна осуществляется в прачечной объекта, при ее отсутствии допускается организация стирки централизованно в других прачечных.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прачечной исключаются встречные потоки чистого и грязного белья.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заболевших инфекционным заболеванием перед стиркой подвергается дезинфекции в маркированных ваннах.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условиям питания на объектах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объектах предусматривается пищеблок.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На пищеблоке объектов не допускается проживание, выполнение работ и услуг, не связанных с организацией питания детей.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На пищеблоке объектов предусматривается последовательность технологических процессов, исключаются встречные потоки сырой и готовой продукции, сырых полуфабрикатов и готовой продукции, использованной и чистой посуды.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 объектах составляется перспективное сезонное (лето - осень, зима-весна) двухнедельное меню, утвержденное руководителем объекта.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меню учитывается ассортимент отечественной продукции, производимой в регионе. В рационе питания детей предусматривают пищевую продукцию, обогащенную витаминно-минеральным комплексом.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Фактический рацион питания соответствует утвержденному перспективному меню. В исключительных случаях допускается замена пищевой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Ежедневно составляется и вывешивается меню-раскладка, в которой указывают число детей, получающих питание, перечень блюд на каждый прием пищи с указанием массы порции готовых блюд в граммах в зависимости от возраста, а также расход продуктов (в весе "брутто") по каждому блюду.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("брутто"), вес "нетто" готового блюда (выход блюд), химический состав (в граммах), калорийность, сведения о технологии приготовления блюд.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Масса порции блюд предусматривается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семь календарных дней.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Завтрак состоит из горячего блюда (первое или второе) и горячего напитка, яиц, бутерброда со сливочным маслом или сыром. На второй завтрак предусматриваются соки, фрукты.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Обед включает салат, первое, второе блюдо (основное горячее блюдо из мяса, рыбы или птицы) и третье (компот, чай, соки и кисель). Готовят несложные салаты из вареных и свежих овощей.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полдник в меню включают напитки в детском питании с булочными или кондитерскими изделиями без крема, разрешенные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продукции", утвержденным Решением Комиссии Таможенного союза от 9 декабря 2011 года № 880.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Ужин состоит из овощного (творожного) блюда или каши; основного второго блюда (мясо, рыба или птица), напитка (чай, сок, компот и кисель). Дополнительно в качестве второго ужина, включают фрукты или кисломолочные продукты и булочные или кондитерские изделия без крема.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Интервалы между приемами пищи не превышают 3,5-4 часа.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Нормы питания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качество и безопасность пищевой продукции, хранятся в пищеблоке объектов.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годности и условия хранения пищевой продукции соответствуют срокам годности, установленным производителем (изготовителем).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витамином "С". Суточная норма потребления составляет для детей до 2-х лет – 30 мг, старше 2-х лет – 50 мг.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Витаминизацию компотов проводят после их охлаждения до температуры не более +15 °С, перед их реализацией, в кисели раствор витамина "С" вводят при его охлаждении до температуры от +30 до +35 °С с последующим перемешиванием и охлаждением до температуры реализации. Витаминизацию витамином "С" проводят из расчета 35 % средней суточной потребности с внесением данных в журнал "С-витаминизации"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настоящим Санитарным правилам.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Витаминизированные блюда не подогреваются.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На объектах не допускается: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и реализация: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простокваши, творога и кефир;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фаршированных блинчиков;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 по-флотски;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зельцев, форшмаков, студней, паштетов;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и сладостей (шоколад, конфеты, печенье, халва, мармелад, пастила) в потребительских упаковках;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морсов, квасов;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жареных во фритюре изделий;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всмятку, яичницы-глазуньи;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(более четырех компонентов) салатов; салатов, заправленных сметаной и майонезом;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окрошки;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грибов;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пищевой продукции непромышленного (домашнего) приготовления;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первых и вторых блюд на основе сухих пищевых концентратов быстрого приготовления;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фаст-фудов: гамбургеров, хот–догов, чипсов, сухариков, кириешек;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соусов, кетчупов, жгучих специй (перец, хрен, горчица);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использование: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непастеризованного молока, творога и сметаны без термической обработки;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и мяса водоплавающих птиц;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молока и молочных продуктов из хозяйств, неблагополучных по заболеваемости сельскохозяйственных животных;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продуктивных животных и птицы, за исключением языка, сердца;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продуктивных животных и мяса птицы механической обвалки;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коллагенсодержащего сырья из мяса птицы;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убоя продуктивных животных и птицы, подвергнутых повторному замораживанию;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Не допускается реализация кислородных коктейлей в качестве массовой оздоровительной процедуры.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На пищеблоке объектов медицинским работником организации или ответственным лицом ежедневно проводится органолептическая оценка качества готовых блюд с внесением записей в журнал органолептической оценки качества блюд и кулинарных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настоящим Санитарным правилам.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Ежедневно на пищеблоке объектов повар оставляет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 0С до +6 0С. Суточную пробу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</w:t>
      </w:r>
    </w:p>
    <w:bookmarkEnd w:id="220"/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На объектах организуется и проводится производственный контроль в соответствии с требованиями документов нормирования.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 объектах создаются условия для соблюдения правил личной гигиены.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рук устанавливают умывальные раковины с подводкой к ним горячей и холодной воды, со средствами для мытья и сушки рук.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На объектах обслуживающий персонал (помощники воспитателей, технический персонал), работники пищеблока обеспечиваются специальной одеждой не менее двух комплектов (костюм или халат, косынки, колпак, фартук), сменной обувью.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Работники объектов соблюдают личную и производственную гигиену,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Работники пищеблока соблюдают следующие правила личной гигиены: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работы верхнюю одежду убирают в шкаф, тщательно моют руки с мылом;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работают в чистой специальной одежде, подбирают волосы под косынку или колпак;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работы снимают кольца, цепочки, часы;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иметь длинные ногти и покрывать их лаком, застегивать спецодежду булавками.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Лица с гнойничковыми заболеваниями кожи, нагноившимися порезами, ожогами, ссадинами, больные или носители возбудителей инфекционных заболеваний, также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На объектах обслуживающий персонал и работники пищеблока проходят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bookmarkEnd w:id="234"/>
    <w:bookmarkStart w:name="z24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На объектах обеспечивается медицинское обслуживание детей.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ДО с неполным пребыванием детей медицинские помещения не предусматриваются.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Ежедневно в каждой возрастной группе проводится утренний осмотр детей.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Оснащение медицинских помещений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учету и наблюдению, согласно составленному плану оздоровления.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требованиями документов нормирования.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Медицинские работники и администрация объектов: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проводят анализ заболеваемости с последующей корректировкой планов оздоровления;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осуществляют своевременность диспансеризации детей, имеющих хронические заболевания;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лечебно-оздоровительную работу (в том числе динамическое наблюдение за состоянием здоровья детей, проведение закаливания, оздоровления и другое);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ведут статистический учет заболеваемости детей;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журнале результатов осмотра работников пищеблока,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информацию по заболеваемости, проведению профилактических медицинских осмотров, распределению детей по состоянию здоровья (группы здоровья), группам физического развития, диспансерного наблюдения и проведенному оздоровлению;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проводят осмотр за содержанием пищеблока, условиями и сроками хранения пищевых продуктов, технологией приготовления пищи, качеством готовой пищи.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 с полным,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Дети, поступающие в ДО, проходят медицинский осмотр и представляют паспорт здоровья и справку о состоянии здоровья, выдаваемые медицинской организацией по месту жительства.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Дети, отсутствующие три и более дней принимаются в ДО при наличии справки врача о состоянии здоровья.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медицинских кабинетах проводят санитарно-дезинфекционную обработку оборудования и инвентаря дезинфицирующими средствами, согласно инструкции производителя.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регистрации среди детей или персонала инфекционных заболеваний, а также с профилактической целью руководством объектов,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На объектах ведется медицинская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58"/>
    <w:bookmarkStart w:name="z26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содержанию ДО вместимостью до трех групп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Допускается функционирование ДО вместимостью до трех групп с минимальным набором помещений.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выделения дополнительных площадей допускается: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совмещение в одном помещении игровой и спальни из расчета не менее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общей раздевальной, оборудованной индивидуальными шкафчиками для одежды и обуви, скамейками;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питания в группах без оборудования буфетных-раздаточных или в общей столовой по графику;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централизованной моечной для столовой посуды и приборов вне группы;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туалетных установить 1 унитаз и 1 раковину на 10 детей;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одна туалетная в ДО с расчетным количеством не более 30 детей;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сокращение набора помещений пищеблока и технологического оборудования, при условии обеспечения безопасности готовой продукции: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пищи допускается на площадях помещений не менее 21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кладовая с выделением зон для хранения овощей и сыпучих продуктов; помещение (отведенное место) для персонала;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 вместимостью до трех групп размещаемых,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зонирования (раздаточная, для обработки сырой продукции, готовой продукции, для мытья кухонной посуды). При отсутствии кладовых для продуктов питания закуп осуществляется не более чем на неделю;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площади помещений для приготовления пищи не более чем на 10%;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хранения запасов белья складские помещения или отведенное место со шкафами;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устанавливать на прогулочной площадке сборно-разборные навесы, беседки для использования их в жаркое время года, с обеспечением безопасности их конструкции (сборки, установки) для детей.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 отсутствии медицинского работника допускается осуществлять медицинское обеспечение территориальной организацией первичной медико-санитарной помощи. При этом предусматривается оборудование медицинского кабинета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 вместимостью до трех групп, размещенных на первых двух этажах многоквартирного жилого дома с расчетным количеством не более 30 детей – выделение отдельного рабочего места для медицинского работника.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проводится согласно оказываемых медицинских услуг.</w:t>
      </w:r>
    </w:p>
    <w:bookmarkEnd w:id="279"/>
    <w:bookmarkStart w:name="z28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Санитарно-эпидемиологические требования к детским дошкольным организациям на период введения ограничительных мероприятий, в том числе карантина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 ДО проводятся следующие противоэпидемиологические мероприятия: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функционируют медицинский кабинет и изолятор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оборудованием и медикаментами (термометрами, шпателями, маски);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еженедельный инструктаж среди сотрудников о необходимости соблюдения правил личной и (или) производственной гигиены и контроля за их неукоснительным выполнением;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замер температуры и контроль наличия симптомов острых респираторных инфекций (повышенная температура, кашель, насморк);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допуска сопровождающих лиц в здание детского сада;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детей со справками о состоянии здоровья от участкового педиатра (при отсутствии более 3 рабочих дней);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организуются специальные места для утилизации использованных масок, перчаток, салфеток, использованных при чихании и кашле;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назначаются ответственные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утилизация масок, респираторов, салфеток, обработка оборудования и инвентаря, уборка помещений);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регистрации заболеваемости устанавливается карантин на группу или на ДО;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масочного режима персоналом;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диспенсеров с кожным антисептиком для персонала;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своевременное мытье рук детей (с использованием жидкого мыла) до приема пищи, после прогулки на улице, посещения санузла и в других случаях загрязнения;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обеззараживание (кварцевание) помещений групп с последующим проветриванием не менее 1 раза в неделю с соблюдением инструкции к оборудованию;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сквозное проветривание при отсутствии детей в группе. Проветривание осуществляется под контролем воспитателя при обеспечении безопасности детей;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2-х кратная обработка дверных ручек, перил лестничных маршей, подоконников и других поверхностей с применением дезинфицирующих средств (использование дезинфицирующих средств во время отсутствия детей в групповых помещениях);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наличия термометров, нескончаемого запаса (не менее чем на 5 дней) дезинфицирующих и моющих средств, антисептиков, масок;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соблюдение питьевого режима;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ежедневная дезинфекция помещений пищеблока, кухонной посуды, оборудования и инвентаря;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рассадка детей при приеме пищи на расстоянии не менее 1 метра;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обязательное заявление – согласие родителя (законного представителя) на посещения сада под личную ответственность;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соблюдение санитарно-эпидемиологических требований, установленных в нормативных правовых актах.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ДО не допускаются дети и сотрудники с признаками инфекционных заболеваний (респираторными, кишечными, повышенной температурой тела).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Утренний фильтр (прием) детей и контроль наличия симптомов острых респираторных инфекций среди сотрудников детского сада и детей проводится медицинским работником ДО при его наличии в штате или по договору.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 спальных помещениях расстояние между кроватями не менее 1 метра.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Наполняемость групп в типовых ДО определяется из расчета 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(одного) ребенка в игровой зоне (без учета спальной зоны и приема пищи), но не более 15 детей в группе.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Наполняемость групп в приспособленных зданиях (игровая и спальные места совмещенные) определяется из расчета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(одного) ребенка.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Наполняемость групп и требования к социальному дистанцированию изменяются в соответствии с действующими постановлениями Главного государственного санитарного врача Республики Казахстан с учетом эпидемиологической ситуации в республике и соответствующей территории в "красной" и "желтой" зонах.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1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3126"/>
        <w:gridCol w:w="3581"/>
        <w:gridCol w:w="4290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количество (единиц)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пищевых продуктов (сырье) на микробиологические исследования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игрушки, столы, стулья, постельное белье, полотенце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на паразитологические исследования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спальни, музыкальные (спортивные) залы, медицинские помещения, изолятор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 на бактериологические и санитарно-химические исследования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ЭМП, электростатического поля на рабочих местах, уровень концентрации аэроинов и коэффициента униполярности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 (спортивный) зал, медицинские помещения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 автономным, неэлектрическим отоплением, медицинские помещения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 на санитарно-микробиологические исследования и паразитологические на содержание гельминтов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в период с мая по сентябрь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игровые, спальни, учебные кабинеты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размеров мебели росту и возрасту детей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один раз в год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гигиены)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2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Возрастные групповые помещения дошкольных организаций и их площади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099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раздевальная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не менее 0,7 м2 на 1 ребенка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для групп ясельного и дошкольного возраста не менее 2,0 м2 на 1 ребенка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3,8 м2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для групп ясельного и дошкольного возраста не менее 1,8 м2 на 1 ребенка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м2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2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 размер санитарных приборов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964"/>
        <w:gridCol w:w="964"/>
        <w:gridCol w:w="754"/>
        <w:gridCol w:w="754"/>
        <w:gridCol w:w="1522"/>
        <w:gridCol w:w="755"/>
        <w:gridCol w:w="965"/>
        <w:gridCol w:w="1594"/>
        <w:gridCol w:w="1176"/>
      </w:tblGrid>
      <w:tr>
        <w:trPr>
          <w:trHeight w:val="30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Унитазы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(видуар) со смесителем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Водоразборный кран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с комбинированным смесителем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душевой с сеткой на гибком шланге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двух камерная со смесителем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 туалетным краном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со смесителем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1-2 лет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глубокий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3 – 6 лет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мелкий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при физкультурном зале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изолятора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персонала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личной гигиены женщин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персонала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туалетных ДО вместимостью до трех групп предусматривается 1 унитаз и 1 раковина на 10 воспитанников.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2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специальных групп в дошкольных организациях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9"/>
        <w:gridCol w:w="3265"/>
        <w:gridCol w:w="3396"/>
      </w:tblGrid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нарушений развития детей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возраст (до трех лет)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возраст (от трех лет)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тяжелыми нарушениями речи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фонетико-фонематическим недоразвитием произношения отдельных звуков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неслышащих детей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слабослышащих детей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незрячих детей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слабовидящих детей, для детей с косоглазием и амблиопией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опорно-двигательного аппарата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интеллекта (умственной отсталостью)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задержкой психического развития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глубокой умственной отсталостью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со сложными дефектами (2 и более дефектов)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иными отклонениями в развитии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детей с расстройством аутистического спектра в сочетании с умственной отсталостью наполняемость специальных групп для детей с нарушением интеллекта (умственной отсталостью) и с задержкой психического развития уменьшается из расчета: количество детей раннего возраста – 4 ребенка; количество детей дошкольного возраста – 6 детей.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2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дошкольных организаций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6681"/>
        <w:gridCol w:w="2123"/>
        <w:gridCol w:w="2129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 в см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 в см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 в см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115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– 130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33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домов ребенка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3686"/>
        <w:gridCol w:w="1322"/>
        <w:gridCol w:w="1325"/>
        <w:gridCol w:w="5116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детей, см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стола, см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стула, см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детей по ростовым группам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мес. – 1 г. 8 мес.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 6 мес – 2 г. 8 мес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3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замены продуктов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83"/>
        <w:gridCol w:w="2951"/>
        <w:gridCol w:w="4110"/>
        <w:gridCol w:w="295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обезглавленная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3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Масса порции в граммах в зависимости от возраста детей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3828"/>
        <w:gridCol w:w="3828"/>
        <w:gridCol w:w="3829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(г)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1-2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500 - 550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550 - 600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300 - 400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450 - 600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4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Бракеражный журнал скоропортящейся пищевой продукции и полуфабрикатов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557"/>
        <w:gridCol w:w="2517"/>
        <w:gridCol w:w="1486"/>
        <w:gridCol w:w="1331"/>
        <w:gridCol w:w="1951"/>
        <w:gridCol w:w="1899"/>
        <w:gridCol w:w="713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подпись ответственного лица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*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</w:t>
      </w:r>
    </w:p>
    <w:bookmarkEnd w:id="319"/>
    <w:bookmarkStart w:name="z34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"С-витаминизации"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4"/>
        <w:gridCol w:w="2076"/>
        <w:gridCol w:w="4448"/>
        <w:gridCol w:w="16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добавленного витамина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органолептической оценки качества блюд и кулинарных изделий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000"/>
        <w:gridCol w:w="2073"/>
        <w:gridCol w:w="1296"/>
        <w:gridCol w:w="3023"/>
        <w:gridCol w:w="2549"/>
        <w:gridCol w:w="644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время, изготовления блюд и кулинарных изделий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и кулинарных изделий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Органолептическая оценка, включая оценку степени готовности блюд и кулинарных изделий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(время)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 (при его наличии), должность)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лица проводившего бракераж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7 указываются наименования готовой продукции, не допущенных к реализации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4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медицинских помещений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6184"/>
        <w:gridCol w:w="4772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одноразовые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одноразовые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 емкости для хранения ветошей, перчатки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папки)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 2,0 5,0 10,0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 10 штук; 5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 с дозатором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5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"/>
        <w:gridCol w:w="1582"/>
        <w:gridCol w:w="224"/>
        <w:gridCol w:w="927"/>
        <w:gridCol w:w="505"/>
        <w:gridCol w:w="506"/>
        <w:gridCol w:w="506"/>
        <w:gridCol w:w="506"/>
        <w:gridCol w:w="506"/>
        <w:gridCol w:w="506"/>
        <w:gridCol w:w="785"/>
        <w:gridCol w:w="785"/>
        <w:gridCol w:w="785"/>
        <w:gridCol w:w="785"/>
        <w:gridCol w:w="785"/>
        <w:gridCol w:w="2048"/>
        <w:gridCol w:w="111"/>
        <w:gridCol w:w="112"/>
        <w:gridCol w:w="112"/>
      </w:tblGrid>
      <w:tr>
        <w:trPr>
          <w:trHeight w:val="30" w:hRule="atLeast"/>
        </w:trPr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/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*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17… 30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*здоров, болен, отстранен от работы, санирован, отпуск, выходной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5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 ___ месяц ________г.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2335"/>
        <w:gridCol w:w="487"/>
        <w:gridCol w:w="487"/>
        <w:gridCol w:w="487"/>
        <w:gridCol w:w="622"/>
        <w:gridCol w:w="755"/>
        <w:gridCol w:w="2516"/>
        <w:gridCol w:w="1299"/>
        <w:gridCol w:w="2340"/>
      </w:tblGrid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 на одного человека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 на 1 человека за 10 дней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</w:t>
            </w:r>
          </w:p>
        </w:tc>
      </w:tr>
    </w:tbl>
    <w:bookmarkStart w:name="z36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документация объектов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соматической заболеваемости;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контактов с острыми инфекционными заболеваниями;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карта профилактических прививок;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регистрации проб Манту;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регистрации детей группы риска подлежащих обследованию по пробе Манту;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туберкулино-положительных лиц, подлежащих до обследованию у фтизиопедиатра;</w:t>
      </w:r>
    </w:p>
    <w:bookmarkEnd w:id="336"/>
    <w:bookmarkStart w:name="z36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проведения контролируемой химиопрофилактики;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лиц, обследованных на гельминты;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здоровья ребенка;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списки детей группы риска;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бракеражный журнал скоропортящейся пищевой продукции и полуфабрикатов;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результатов осмотра работников пищеблока;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ведомость контроля за выполнением норм пищевой продукции;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индивидуальные медицинские карты воспитанников;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органолептической оценки качества блюд и кулинарных изделий;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"С" - витаминизации.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ДСМ- 59</w:t>
            </w:r>
          </w:p>
        </w:tc>
      </w:tr>
    </w:tbl>
    <w:bookmarkStart w:name="z380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347"/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15893).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(зарегистрирован в Реестре государственной регистрации нормативных правовых актов под № 17501).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(зарегистрирован в Реестре государственной регистрации нормативных правовых актов под № 20935).</w:t>
      </w:r>
    </w:p>
    <w:bookmarkEnd w:id="3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